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ело № 5-</w:t>
      </w:r>
      <w:r>
        <w:rPr>
          <w:rFonts w:ascii="Times New Roman" w:eastAsia="Times New Roman" w:hAnsi="Times New Roman" w:cs="Times New Roman"/>
          <w:sz w:val="27"/>
          <w:szCs w:val="27"/>
        </w:rPr>
        <w:t>828</w:t>
      </w:r>
      <w:r>
        <w:rPr>
          <w:rFonts w:ascii="Times New Roman" w:eastAsia="Times New Roman" w:hAnsi="Times New Roman" w:cs="Times New Roman"/>
          <w:sz w:val="27"/>
          <w:szCs w:val="27"/>
        </w:rPr>
        <w:t>-26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03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Король Е.П.,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205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отношении </w:t>
      </w:r>
      <w:r>
        <w:rPr>
          <w:rStyle w:val="cat-OrganizationNamegrp-15rplc-5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19rplc-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19.7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ст. 19.7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Style w:val="cat-OrganizationNamegrp-16rplc-10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исполнило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5.1 п. 1 ст. 23 НК РФ обязанность по своевременному предоставлению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(финансовой)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ода. Фактически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ая (финансовая)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</w:t>
      </w:r>
      <w:r>
        <w:rPr>
          <w:rFonts w:ascii="Times New Roman" w:eastAsia="Times New Roman" w:hAnsi="Times New Roman" w:cs="Times New Roman"/>
          <w:sz w:val="27"/>
          <w:szCs w:val="27"/>
        </w:rPr>
        <w:t>представлена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Представитель </w:t>
      </w:r>
      <w:r>
        <w:rPr>
          <w:rStyle w:val="cat-OrganizationNamegrp-16rplc-14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извещенный о времени и месте рассмотрения дела надлежащим образом (п. 6 постановления Пленума ВС РФ от 24.03.2005 г. № 5), в судебное заседание не явился, ходатайств об отложении рассмотрения дела не заявлял.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Вследствие изложенного и на основании ч.2 ст. 25.1 КоАП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представителя </w:t>
      </w:r>
      <w:r>
        <w:rPr>
          <w:rFonts w:ascii="Times New Roman" w:eastAsia="Times New Roman" w:hAnsi="Times New Roman" w:cs="Times New Roman"/>
          <w:sz w:val="27"/>
          <w:szCs w:val="27"/>
        </w:rPr>
        <w:t>юридического лица по имеющимся в деле доказательствам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OrganizationNamegrp-16rplc-16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 подтверждается: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860026</w:t>
      </w:r>
      <w:r>
        <w:rPr>
          <w:rFonts w:ascii="Times New Roman" w:eastAsia="Times New Roman" w:hAnsi="Times New Roman" w:cs="Times New Roman"/>
          <w:sz w:val="27"/>
          <w:szCs w:val="27"/>
        </w:rPr>
        <w:t>12001686100001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30.04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>уведомление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.04.2026 № </w:t>
      </w:r>
      <w:r>
        <w:rPr>
          <w:rFonts w:ascii="Times New Roman" w:eastAsia="Times New Roman" w:hAnsi="Times New Roman" w:cs="Times New Roman"/>
          <w:sz w:val="27"/>
          <w:szCs w:val="27"/>
        </w:rPr>
        <w:t>189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ЮЛ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месте и времени составления протокола об административном правонарушении; копией списка внутр</w:t>
      </w:r>
      <w:r>
        <w:rPr>
          <w:rFonts w:ascii="Times New Roman" w:eastAsia="Times New Roman" w:hAnsi="Times New Roman" w:cs="Times New Roman"/>
          <w:sz w:val="27"/>
          <w:szCs w:val="27"/>
        </w:rPr>
        <w:t>енних почтовых отправлений от 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.04.2026 года; отчетом об отслеживании почтового отправления; копией списка внутренних почтовых отправлений от 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.05.2026 года;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старшего государственного налогового инспектора отдела камерального контроля УФНС России по ХМАО-Югре от </w:t>
      </w:r>
      <w:r>
        <w:rPr>
          <w:rFonts w:ascii="Times New Roman" w:eastAsia="Times New Roman" w:hAnsi="Times New Roman" w:cs="Times New Roman"/>
          <w:sz w:val="27"/>
          <w:szCs w:val="27"/>
        </w:rPr>
        <w:t>30.04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</w:t>
      </w:r>
      <w:r>
        <w:rPr>
          <w:rFonts w:ascii="Times New Roman" w:eastAsia="Times New Roman" w:hAnsi="Times New Roman" w:cs="Times New Roman"/>
          <w:sz w:val="27"/>
          <w:szCs w:val="27"/>
        </w:rPr>
        <w:t>копией выписки из Единого государственного реестра юридических лиц.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года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402-ФЗ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бухгалтерском учете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ценив приведенные выше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в их совокупности,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Style w:val="cat-OrganizationNamegrp-16rplc-23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полностью доказанной.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последнего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квалифицируются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судом </w:t>
      </w:r>
      <w:r>
        <w:rPr>
          <w:rFonts w:ascii="Times New Roman" w:eastAsia="Times New Roman" w:hAnsi="Times New Roman" w:cs="Times New Roman"/>
          <w:sz w:val="27"/>
          <w:szCs w:val="27"/>
        </w:rPr>
        <w:t>по ст. 19.7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и отягчающих административную ответственность, мировой судья не усматривает.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данные 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юридическом лице, </w:t>
      </w:r>
      <w:r>
        <w:rPr>
          <w:rFonts w:ascii="Times New Roman" w:eastAsia="Times New Roman" w:hAnsi="Times New Roman" w:cs="Times New Roman"/>
          <w:sz w:val="27"/>
          <w:szCs w:val="27"/>
        </w:rPr>
        <w:t>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смягчающих и отягчающих административную ответственность обстоятельств,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3.4 КоАП РФ полагает справедливым назначить наказание в виде предупреждения, то есть официального порицания.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юридическое лицо - </w:t>
      </w:r>
      <w:r>
        <w:rPr>
          <w:rStyle w:val="cat-OrganizationNamegrp-15rplc-24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«Копия верна»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6494924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OrganizationNamegrp-15rplc-5">
    <w:name w:val="cat-OrganizationName grp-15 rplc-5"/>
    <w:basedOn w:val="DefaultParagraphFont"/>
  </w:style>
  <w:style w:type="character" w:customStyle="1" w:styleId="cat-UserDefinedgrp-19rplc-6">
    <w:name w:val="cat-UserDefined grp-19 rplc-6"/>
    <w:basedOn w:val="DefaultParagraphFont"/>
  </w:style>
  <w:style w:type="character" w:customStyle="1" w:styleId="cat-OrganizationNamegrp-16rplc-10">
    <w:name w:val="cat-OrganizationName grp-16 rplc-10"/>
    <w:basedOn w:val="DefaultParagraphFont"/>
  </w:style>
  <w:style w:type="character" w:customStyle="1" w:styleId="cat-OrganizationNamegrp-16rplc-14">
    <w:name w:val="cat-OrganizationName grp-16 rplc-14"/>
    <w:basedOn w:val="DefaultParagraphFont"/>
  </w:style>
  <w:style w:type="character" w:customStyle="1" w:styleId="cat-OrganizationNamegrp-16rplc-16">
    <w:name w:val="cat-OrganizationName grp-16 rplc-16"/>
    <w:basedOn w:val="DefaultParagraphFont"/>
  </w:style>
  <w:style w:type="character" w:customStyle="1" w:styleId="cat-OrganizationNamegrp-16rplc-23">
    <w:name w:val="cat-OrganizationName grp-16 rplc-23"/>
    <w:basedOn w:val="DefaultParagraphFont"/>
  </w:style>
  <w:style w:type="character" w:customStyle="1" w:styleId="cat-OrganizationNamegrp-15rplc-24">
    <w:name w:val="cat-OrganizationName grp-15 rplc-24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C887D-7546-4269-927B-39616D265DC4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